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124" w:rsidRDefault="00646124" w:rsidP="00AD37F6">
      <w:pPr>
        <w:jc w:val="center"/>
        <w:rPr>
          <w:rFonts w:ascii="Times New Roman" w:hAnsi="Times New Roman"/>
          <w:sz w:val="24"/>
          <w:szCs w:val="24"/>
        </w:rPr>
      </w:pPr>
      <w:bookmarkStart w:id="0" w:name="_Toc153361487"/>
    </w:p>
    <w:p w:rsidR="009515B5" w:rsidRPr="0092727F" w:rsidRDefault="009515B5" w:rsidP="00AD37F6">
      <w:pPr>
        <w:jc w:val="center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Министерство общего и профессионального образования РФ</w:t>
      </w:r>
    </w:p>
    <w:p w:rsidR="009515B5" w:rsidRPr="0092727F" w:rsidRDefault="009515B5" w:rsidP="00AD37F6">
      <w:pPr>
        <w:jc w:val="center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Ульяновский государственный технический университет</w:t>
      </w:r>
    </w:p>
    <w:p w:rsidR="009515B5" w:rsidRPr="0092727F" w:rsidRDefault="009515B5" w:rsidP="00AD37F6">
      <w:pPr>
        <w:jc w:val="center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Кафедра «Информационные системы и технологии»</w:t>
      </w:r>
    </w:p>
    <w:p w:rsidR="009515B5" w:rsidRPr="0092727F" w:rsidRDefault="009515B5" w:rsidP="00AD37F6">
      <w:pPr>
        <w:spacing w:before="3480"/>
        <w:jc w:val="center"/>
        <w:rPr>
          <w:rFonts w:ascii="Times New Roman" w:hAnsi="Times New Roman"/>
          <w:sz w:val="40"/>
          <w:szCs w:val="40"/>
        </w:rPr>
      </w:pPr>
      <w:r w:rsidRPr="0092727F">
        <w:rPr>
          <w:rFonts w:ascii="Times New Roman" w:hAnsi="Times New Roman"/>
          <w:sz w:val="40"/>
          <w:szCs w:val="40"/>
        </w:rPr>
        <w:t>Предмет: «Текстовые и табличные процессоры»</w:t>
      </w:r>
    </w:p>
    <w:p w:rsidR="009515B5" w:rsidRPr="0092727F" w:rsidRDefault="009515B5" w:rsidP="00AD37F6">
      <w:pPr>
        <w:jc w:val="center"/>
        <w:rPr>
          <w:rFonts w:ascii="Times New Roman" w:hAnsi="Times New Roman"/>
          <w:sz w:val="40"/>
          <w:szCs w:val="40"/>
        </w:rPr>
      </w:pPr>
      <w:r w:rsidRPr="0092727F">
        <w:rPr>
          <w:rFonts w:ascii="Times New Roman" w:hAnsi="Times New Roman"/>
          <w:sz w:val="40"/>
          <w:szCs w:val="40"/>
        </w:rPr>
        <w:t>Тема: «Курсовая работа»</w:t>
      </w:r>
    </w:p>
    <w:p w:rsidR="009515B5" w:rsidRPr="0092727F" w:rsidRDefault="009515B5" w:rsidP="00AD37F6">
      <w:pPr>
        <w:spacing w:before="5200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Выполнил</w:t>
      </w:r>
      <w:r w:rsidRPr="0092727F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Григорьев А</w:t>
      </w:r>
      <w:r w:rsidRPr="0092727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В.</w:t>
      </w:r>
    </w:p>
    <w:p w:rsidR="009515B5" w:rsidRPr="0092727F" w:rsidRDefault="009515B5" w:rsidP="00AD37F6">
      <w:pPr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</w:t>
      </w:r>
      <w:r w:rsidRPr="0092727F">
        <w:rPr>
          <w:rFonts w:ascii="Times New Roman" w:hAnsi="Times New Roman"/>
          <w:sz w:val="24"/>
          <w:szCs w:val="24"/>
        </w:rPr>
        <w:t xml:space="preserve"> группы ИСЭду-11</w:t>
      </w:r>
    </w:p>
    <w:p w:rsidR="009515B5" w:rsidRPr="0092727F" w:rsidRDefault="009515B5" w:rsidP="00AD37F6">
      <w:pPr>
        <w:ind w:left="4536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Проверила: Жаркова Н.В.</w:t>
      </w:r>
    </w:p>
    <w:p w:rsidR="009515B5" w:rsidRPr="0092727F" w:rsidRDefault="009515B5" w:rsidP="00AD37F6">
      <w:pPr>
        <w:spacing w:after="3000"/>
        <w:ind w:left="4536"/>
        <w:rPr>
          <w:rFonts w:ascii="Times New Roman" w:hAnsi="Times New Roman"/>
          <w:sz w:val="24"/>
          <w:szCs w:val="24"/>
        </w:rPr>
      </w:pPr>
    </w:p>
    <w:p w:rsidR="009515B5" w:rsidRPr="0092727F" w:rsidRDefault="009515B5">
      <w:pPr>
        <w:pStyle w:val="12"/>
        <w:rPr>
          <w:rFonts w:ascii="Times New Roman" w:hAnsi="Times New Roman"/>
          <w:sz w:val="24"/>
          <w:szCs w:val="24"/>
        </w:rPr>
      </w:pPr>
    </w:p>
    <w:p w:rsidR="009515B5" w:rsidRDefault="009515B5">
      <w:pPr>
        <w:pStyle w:val="12"/>
      </w:pPr>
      <w:r>
        <w:t>Оглавление</w:t>
      </w:r>
    </w:p>
    <w:p w:rsidR="009515B5" w:rsidRDefault="009515B5">
      <w:pPr>
        <w:pStyle w:val="13"/>
        <w:tabs>
          <w:tab w:val="right" w:leader="dot" w:pos="9345"/>
        </w:tabs>
        <w:rPr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79605711" w:history="1">
        <w:r w:rsidRPr="00D3772A">
          <w:rPr>
            <w:rStyle w:val="ae"/>
            <w:rFonts w:ascii="Times New Roman" w:hAnsi="Times New Roman"/>
            <w:noProof/>
          </w:rPr>
          <w:t>Постановка задачи.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_Toc279605711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BF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515B5" w:rsidRDefault="003A4A3F">
      <w:pPr>
        <w:pStyle w:val="21"/>
        <w:tabs>
          <w:tab w:val="right" w:leader="dot" w:pos="9345"/>
        </w:tabs>
        <w:rPr>
          <w:noProof/>
          <w:lang w:eastAsia="ru-RU"/>
        </w:rPr>
      </w:pPr>
      <w:hyperlink w:anchor="_Toc279605712" w:history="1">
        <w:r w:rsidR="009515B5" w:rsidRPr="00D3772A">
          <w:rPr>
            <w:rStyle w:val="ae"/>
            <w:rFonts w:ascii="Times New Roman" w:hAnsi="Times New Roman"/>
            <w:noProof/>
          </w:rPr>
          <w:t>Исходные данные.</w:t>
        </w:r>
        <w:r w:rsidR="009515B5">
          <w:rPr>
            <w:noProof/>
            <w:webHidden/>
          </w:rPr>
          <w:tab/>
        </w:r>
        <w:r w:rsidR="009515B5">
          <w:rPr>
            <w:noProof/>
            <w:webHidden/>
          </w:rPr>
          <w:fldChar w:fldCharType="begin"/>
        </w:r>
        <w:r w:rsidR="009515B5">
          <w:rPr>
            <w:noProof/>
            <w:webHidden/>
          </w:rPr>
          <w:instrText xml:space="preserve"> PAGEREF _Toc279605712 \h </w:instrText>
        </w:r>
        <w:r w:rsidR="009515B5">
          <w:rPr>
            <w:noProof/>
            <w:webHidden/>
          </w:rPr>
        </w:r>
        <w:r w:rsidR="009515B5">
          <w:rPr>
            <w:noProof/>
            <w:webHidden/>
          </w:rPr>
          <w:fldChar w:fldCharType="separate"/>
        </w:r>
        <w:r w:rsidR="00C65BFC">
          <w:rPr>
            <w:noProof/>
            <w:webHidden/>
          </w:rPr>
          <w:t>3</w:t>
        </w:r>
        <w:r w:rsidR="009515B5">
          <w:rPr>
            <w:noProof/>
            <w:webHidden/>
          </w:rPr>
          <w:fldChar w:fldCharType="end"/>
        </w:r>
      </w:hyperlink>
    </w:p>
    <w:p w:rsidR="009515B5" w:rsidRDefault="003A4A3F">
      <w:pPr>
        <w:pStyle w:val="21"/>
        <w:tabs>
          <w:tab w:val="right" w:leader="dot" w:pos="9345"/>
        </w:tabs>
        <w:rPr>
          <w:noProof/>
          <w:lang w:eastAsia="ru-RU"/>
        </w:rPr>
      </w:pPr>
      <w:hyperlink w:anchor="_Toc279605713" w:history="1">
        <w:r w:rsidR="009515B5" w:rsidRPr="00D3772A">
          <w:rPr>
            <w:rStyle w:val="ae"/>
            <w:rFonts w:ascii="Times New Roman" w:hAnsi="Times New Roman"/>
            <w:noProof/>
          </w:rPr>
          <w:t>Функции:</w:t>
        </w:r>
        <w:r w:rsidR="009515B5">
          <w:rPr>
            <w:noProof/>
            <w:webHidden/>
          </w:rPr>
          <w:tab/>
        </w:r>
        <w:r w:rsidR="009515B5">
          <w:rPr>
            <w:noProof/>
            <w:webHidden/>
          </w:rPr>
          <w:fldChar w:fldCharType="begin"/>
        </w:r>
        <w:r w:rsidR="009515B5">
          <w:rPr>
            <w:noProof/>
            <w:webHidden/>
          </w:rPr>
          <w:instrText xml:space="preserve"> PAGEREF _Toc279605713 \h </w:instrText>
        </w:r>
        <w:r w:rsidR="009515B5">
          <w:rPr>
            <w:noProof/>
            <w:webHidden/>
          </w:rPr>
        </w:r>
        <w:r w:rsidR="009515B5">
          <w:rPr>
            <w:noProof/>
            <w:webHidden/>
          </w:rPr>
          <w:fldChar w:fldCharType="separate"/>
        </w:r>
        <w:r w:rsidR="00C65BFC">
          <w:rPr>
            <w:noProof/>
            <w:webHidden/>
          </w:rPr>
          <w:t>3</w:t>
        </w:r>
        <w:r w:rsidR="009515B5">
          <w:rPr>
            <w:noProof/>
            <w:webHidden/>
          </w:rPr>
          <w:fldChar w:fldCharType="end"/>
        </w:r>
      </w:hyperlink>
    </w:p>
    <w:p w:rsidR="009515B5" w:rsidRDefault="003A4A3F">
      <w:pPr>
        <w:pStyle w:val="13"/>
        <w:tabs>
          <w:tab w:val="right" w:leader="dot" w:pos="9345"/>
        </w:tabs>
        <w:rPr>
          <w:noProof/>
          <w:lang w:eastAsia="ru-RU"/>
        </w:rPr>
      </w:pPr>
      <w:hyperlink w:anchor="_Toc279605714" w:history="1">
        <w:r w:rsidR="009515B5" w:rsidRPr="00D3772A">
          <w:rPr>
            <w:rStyle w:val="ae"/>
            <w:rFonts w:ascii="Times New Roman" w:hAnsi="Times New Roman"/>
            <w:noProof/>
          </w:rPr>
          <w:t>Описание работы.</w:t>
        </w:r>
        <w:r w:rsidR="009515B5">
          <w:rPr>
            <w:noProof/>
            <w:webHidden/>
          </w:rPr>
          <w:tab/>
        </w:r>
        <w:r w:rsidR="009515B5">
          <w:rPr>
            <w:noProof/>
            <w:webHidden/>
          </w:rPr>
          <w:fldChar w:fldCharType="begin"/>
        </w:r>
        <w:r w:rsidR="009515B5">
          <w:rPr>
            <w:noProof/>
            <w:webHidden/>
          </w:rPr>
          <w:instrText xml:space="preserve"> PAGEREF _Toc279605714 \h </w:instrText>
        </w:r>
        <w:r w:rsidR="009515B5">
          <w:rPr>
            <w:noProof/>
            <w:webHidden/>
          </w:rPr>
        </w:r>
        <w:r w:rsidR="009515B5">
          <w:rPr>
            <w:noProof/>
            <w:webHidden/>
          </w:rPr>
          <w:fldChar w:fldCharType="separate"/>
        </w:r>
        <w:r w:rsidR="00C65BFC">
          <w:rPr>
            <w:noProof/>
            <w:webHidden/>
          </w:rPr>
          <w:t>3</w:t>
        </w:r>
        <w:r w:rsidR="009515B5">
          <w:rPr>
            <w:noProof/>
            <w:webHidden/>
          </w:rPr>
          <w:fldChar w:fldCharType="end"/>
        </w:r>
      </w:hyperlink>
    </w:p>
    <w:p w:rsidR="009515B5" w:rsidRDefault="003A4A3F">
      <w:pPr>
        <w:pStyle w:val="21"/>
        <w:tabs>
          <w:tab w:val="right" w:leader="dot" w:pos="9345"/>
        </w:tabs>
        <w:rPr>
          <w:noProof/>
          <w:lang w:eastAsia="ru-RU"/>
        </w:rPr>
      </w:pPr>
      <w:hyperlink w:anchor="_Toc279605715" w:history="1">
        <w:r w:rsidR="009515B5" w:rsidRPr="00D3772A">
          <w:rPr>
            <w:rStyle w:val="ae"/>
            <w:rFonts w:ascii="Times New Roman" w:hAnsi="Times New Roman"/>
            <w:noProof/>
          </w:rPr>
          <w:t>Конструкторская часть.</w:t>
        </w:r>
        <w:r w:rsidR="009515B5">
          <w:rPr>
            <w:noProof/>
            <w:webHidden/>
          </w:rPr>
          <w:tab/>
        </w:r>
        <w:r w:rsidR="009515B5">
          <w:rPr>
            <w:noProof/>
            <w:webHidden/>
          </w:rPr>
          <w:fldChar w:fldCharType="begin"/>
        </w:r>
        <w:r w:rsidR="009515B5">
          <w:rPr>
            <w:noProof/>
            <w:webHidden/>
          </w:rPr>
          <w:instrText xml:space="preserve"> PAGEREF _Toc279605715 \h </w:instrText>
        </w:r>
        <w:r w:rsidR="009515B5">
          <w:rPr>
            <w:noProof/>
            <w:webHidden/>
          </w:rPr>
        </w:r>
        <w:r w:rsidR="009515B5">
          <w:rPr>
            <w:noProof/>
            <w:webHidden/>
          </w:rPr>
          <w:fldChar w:fldCharType="separate"/>
        </w:r>
        <w:r w:rsidR="00C65BFC">
          <w:rPr>
            <w:noProof/>
            <w:webHidden/>
          </w:rPr>
          <w:t>3</w:t>
        </w:r>
        <w:r w:rsidR="009515B5">
          <w:rPr>
            <w:noProof/>
            <w:webHidden/>
          </w:rPr>
          <w:fldChar w:fldCharType="end"/>
        </w:r>
      </w:hyperlink>
    </w:p>
    <w:p w:rsidR="009515B5" w:rsidRDefault="003A4A3F">
      <w:pPr>
        <w:pStyle w:val="21"/>
        <w:tabs>
          <w:tab w:val="right" w:leader="dot" w:pos="9345"/>
        </w:tabs>
        <w:rPr>
          <w:noProof/>
          <w:lang w:eastAsia="ru-RU"/>
        </w:rPr>
      </w:pPr>
      <w:hyperlink w:anchor="_Toc279605716" w:history="1">
        <w:r w:rsidR="009515B5" w:rsidRPr="00D3772A">
          <w:rPr>
            <w:rStyle w:val="ae"/>
            <w:rFonts w:ascii="Times New Roman" w:hAnsi="Times New Roman"/>
            <w:noProof/>
          </w:rPr>
          <w:t>Описание результатов работы</w:t>
        </w:r>
        <w:r w:rsidR="009515B5">
          <w:rPr>
            <w:noProof/>
            <w:webHidden/>
          </w:rPr>
          <w:tab/>
        </w:r>
        <w:r w:rsidR="009515B5">
          <w:rPr>
            <w:noProof/>
            <w:webHidden/>
          </w:rPr>
          <w:fldChar w:fldCharType="begin"/>
        </w:r>
        <w:r w:rsidR="009515B5">
          <w:rPr>
            <w:noProof/>
            <w:webHidden/>
          </w:rPr>
          <w:instrText xml:space="preserve"> PAGEREF _Toc279605716 \h </w:instrText>
        </w:r>
        <w:r w:rsidR="009515B5">
          <w:rPr>
            <w:noProof/>
            <w:webHidden/>
          </w:rPr>
        </w:r>
        <w:r w:rsidR="009515B5">
          <w:rPr>
            <w:noProof/>
            <w:webHidden/>
          </w:rPr>
          <w:fldChar w:fldCharType="separate"/>
        </w:r>
        <w:r w:rsidR="00C65BFC">
          <w:rPr>
            <w:noProof/>
            <w:webHidden/>
          </w:rPr>
          <w:t>3</w:t>
        </w:r>
        <w:r w:rsidR="009515B5">
          <w:rPr>
            <w:noProof/>
            <w:webHidden/>
          </w:rPr>
          <w:fldChar w:fldCharType="end"/>
        </w:r>
      </w:hyperlink>
    </w:p>
    <w:p w:rsidR="009515B5" w:rsidRDefault="003A4A3F">
      <w:pPr>
        <w:pStyle w:val="21"/>
        <w:tabs>
          <w:tab w:val="right" w:leader="dot" w:pos="9345"/>
        </w:tabs>
        <w:rPr>
          <w:noProof/>
          <w:lang w:eastAsia="ru-RU"/>
        </w:rPr>
      </w:pPr>
      <w:hyperlink w:anchor="_Toc279605717" w:history="1">
        <w:r w:rsidR="009515B5" w:rsidRPr="00D3772A">
          <w:rPr>
            <w:rStyle w:val="ae"/>
            <w:rFonts w:ascii="Times New Roman" w:hAnsi="Times New Roman"/>
            <w:noProof/>
          </w:rPr>
          <w:t>Инструкции пользователю</w:t>
        </w:r>
        <w:r w:rsidR="009515B5">
          <w:rPr>
            <w:noProof/>
            <w:webHidden/>
          </w:rPr>
          <w:tab/>
        </w:r>
        <w:r w:rsidR="009515B5">
          <w:rPr>
            <w:noProof/>
            <w:webHidden/>
          </w:rPr>
          <w:fldChar w:fldCharType="begin"/>
        </w:r>
        <w:r w:rsidR="009515B5">
          <w:rPr>
            <w:noProof/>
            <w:webHidden/>
          </w:rPr>
          <w:instrText xml:space="preserve"> PAGEREF _Toc279605717 \h </w:instrText>
        </w:r>
        <w:r w:rsidR="009515B5">
          <w:rPr>
            <w:noProof/>
            <w:webHidden/>
          </w:rPr>
        </w:r>
        <w:r w:rsidR="009515B5">
          <w:rPr>
            <w:noProof/>
            <w:webHidden/>
          </w:rPr>
          <w:fldChar w:fldCharType="separate"/>
        </w:r>
        <w:r w:rsidR="00C65BFC">
          <w:rPr>
            <w:noProof/>
            <w:webHidden/>
          </w:rPr>
          <w:t>3</w:t>
        </w:r>
        <w:r w:rsidR="009515B5">
          <w:rPr>
            <w:noProof/>
            <w:webHidden/>
          </w:rPr>
          <w:fldChar w:fldCharType="end"/>
        </w:r>
      </w:hyperlink>
    </w:p>
    <w:p w:rsidR="009515B5" w:rsidRDefault="009515B5">
      <w:r>
        <w:fldChar w:fldCharType="end"/>
      </w:r>
    </w:p>
    <w:p w:rsidR="009515B5" w:rsidRPr="0092727F" w:rsidRDefault="009515B5">
      <w:pPr>
        <w:rPr>
          <w:rFonts w:ascii="Times New Roman" w:hAnsi="Times New Roman"/>
          <w:sz w:val="24"/>
          <w:szCs w:val="24"/>
        </w:rPr>
      </w:pPr>
    </w:p>
    <w:p w:rsidR="009515B5" w:rsidRPr="0092727F" w:rsidRDefault="009515B5">
      <w:pPr>
        <w:rPr>
          <w:rFonts w:ascii="Times New Roman" w:hAnsi="Times New Roman"/>
          <w:b/>
          <w:bCs/>
          <w:kern w:val="32"/>
          <w:sz w:val="24"/>
          <w:szCs w:val="24"/>
          <w:lang w:eastAsia="ru-RU"/>
        </w:rPr>
      </w:pPr>
      <w:r w:rsidRPr="0092727F">
        <w:rPr>
          <w:rFonts w:ascii="Times New Roman" w:hAnsi="Times New Roman"/>
          <w:sz w:val="24"/>
          <w:szCs w:val="24"/>
        </w:rPr>
        <w:br w:type="page"/>
      </w:r>
    </w:p>
    <w:p w:rsidR="009515B5" w:rsidRPr="00A37A43" w:rsidRDefault="009515B5" w:rsidP="003637C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279605704"/>
      <w:bookmarkStart w:id="2" w:name="_Toc279605711"/>
      <w:r w:rsidRPr="00A37A43">
        <w:rPr>
          <w:rFonts w:ascii="Times New Roman" w:hAnsi="Times New Roman" w:cs="Times New Roman"/>
          <w:sz w:val="24"/>
          <w:szCs w:val="24"/>
        </w:rPr>
        <w:t>Постановка задачи.</w:t>
      </w:r>
      <w:bookmarkEnd w:id="0"/>
      <w:bookmarkEnd w:id="1"/>
      <w:bookmarkEnd w:id="2"/>
    </w:p>
    <w:p w:rsidR="009515B5" w:rsidRPr="00A37A43" w:rsidRDefault="009515B5" w:rsidP="00A37A43">
      <w:pPr>
        <w:pStyle w:val="a6"/>
        <w:rPr>
          <w:i w:val="0"/>
        </w:rPr>
      </w:pPr>
      <w:r w:rsidRPr="00A37A43">
        <w:rPr>
          <w:i w:val="0"/>
        </w:rPr>
        <w:t>Сопровождение справочника сотрудников</w:t>
      </w:r>
    </w:p>
    <w:p w:rsidR="009515B5" w:rsidRPr="0092727F" w:rsidRDefault="009515B5" w:rsidP="00824F6A">
      <w:pPr>
        <w:pStyle w:val="2"/>
        <w:ind w:left="707"/>
        <w:rPr>
          <w:rFonts w:ascii="Times New Roman" w:hAnsi="Times New Roman"/>
          <w:sz w:val="24"/>
          <w:szCs w:val="24"/>
        </w:rPr>
      </w:pPr>
      <w:bookmarkStart w:id="3" w:name="_Toc279605705"/>
      <w:bookmarkStart w:id="4" w:name="_Toc279605712"/>
      <w:r w:rsidRPr="0092727F">
        <w:rPr>
          <w:rFonts w:ascii="Times New Roman" w:hAnsi="Times New Roman"/>
          <w:sz w:val="24"/>
          <w:szCs w:val="24"/>
        </w:rPr>
        <w:t>Исходные данные.</w:t>
      </w:r>
      <w:bookmarkEnd w:id="3"/>
      <w:bookmarkEnd w:id="4"/>
      <w:r w:rsidRPr="0092727F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00"/>
        <w:gridCol w:w="1095"/>
        <w:gridCol w:w="1290"/>
        <w:gridCol w:w="1065"/>
      </w:tblGrid>
      <w:tr w:rsidR="009515B5" w:rsidRPr="007542D7" w:rsidTr="002A6F25"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Таб.номер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отдела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Оклад</w:t>
            </w:r>
          </w:p>
        </w:tc>
      </w:tr>
      <w:tr w:rsidR="009515B5" w:rsidRPr="007542D7" w:rsidTr="002A6F25"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15B5" w:rsidRDefault="009515B5" w:rsidP="002A6F25">
            <w:pPr>
              <w:pStyle w:val="a5"/>
              <w:rPr>
                <w:sz w:val="22"/>
                <w:szCs w:val="22"/>
              </w:rPr>
            </w:pPr>
          </w:p>
        </w:tc>
      </w:tr>
    </w:tbl>
    <w:p w:rsidR="009515B5" w:rsidRPr="0092727F" w:rsidRDefault="009515B5" w:rsidP="007E62A7">
      <w:pPr>
        <w:pStyle w:val="a3"/>
        <w:spacing w:after="0"/>
        <w:ind w:firstLine="709"/>
      </w:pPr>
    </w:p>
    <w:p w:rsidR="009515B5" w:rsidRPr="0092727F" w:rsidRDefault="009515B5" w:rsidP="00824F6A">
      <w:pPr>
        <w:pStyle w:val="2"/>
        <w:ind w:left="707"/>
        <w:rPr>
          <w:rFonts w:ascii="Times New Roman" w:hAnsi="Times New Roman"/>
          <w:sz w:val="24"/>
          <w:szCs w:val="24"/>
        </w:rPr>
      </w:pPr>
      <w:bookmarkStart w:id="5" w:name="_Toc279605706"/>
      <w:bookmarkStart w:id="6" w:name="_Toc279605713"/>
      <w:r w:rsidRPr="0092727F">
        <w:rPr>
          <w:rFonts w:ascii="Times New Roman" w:hAnsi="Times New Roman"/>
          <w:sz w:val="24"/>
          <w:szCs w:val="24"/>
        </w:rPr>
        <w:t>Функции:</w:t>
      </w:r>
      <w:bookmarkEnd w:id="5"/>
      <w:bookmarkEnd w:id="6"/>
      <w:r w:rsidRPr="0092727F">
        <w:rPr>
          <w:rFonts w:ascii="Times New Roman" w:hAnsi="Times New Roman"/>
          <w:sz w:val="24"/>
          <w:szCs w:val="24"/>
        </w:rPr>
        <w:t xml:space="preserve"> </w:t>
      </w:r>
    </w:p>
    <w:p w:rsidR="009515B5" w:rsidRDefault="009515B5" w:rsidP="00A37A43">
      <w:pPr>
        <w:pStyle w:val="a3"/>
        <w:numPr>
          <w:ilvl w:val="1"/>
          <w:numId w:val="10"/>
        </w:numPr>
        <w:tabs>
          <w:tab w:val="left" w:pos="1414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Сортировка по ФИО, сортировка по отдел+ФИО </w:t>
      </w:r>
    </w:p>
    <w:p w:rsidR="009515B5" w:rsidRDefault="009515B5" w:rsidP="00A37A43">
      <w:pPr>
        <w:pStyle w:val="a3"/>
        <w:numPr>
          <w:ilvl w:val="1"/>
          <w:numId w:val="10"/>
        </w:numPr>
        <w:tabs>
          <w:tab w:val="left" w:pos="1414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Удаление записи. </w:t>
      </w:r>
    </w:p>
    <w:p w:rsidR="009515B5" w:rsidRDefault="009515B5" w:rsidP="00A37A43">
      <w:pPr>
        <w:pStyle w:val="a3"/>
        <w:numPr>
          <w:ilvl w:val="1"/>
          <w:numId w:val="10"/>
        </w:numPr>
        <w:tabs>
          <w:tab w:val="left" w:pos="1414"/>
        </w:tabs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Подсчет наименьшего и среднего оклада сотрудников по каждому отделу (используя промежуточные итоги). </w:t>
      </w:r>
    </w:p>
    <w:p w:rsidR="009515B5" w:rsidRPr="00A37A43" w:rsidRDefault="009515B5" w:rsidP="00A37A43">
      <w:pPr>
        <w:pStyle w:val="a3"/>
        <w:numPr>
          <w:ilvl w:val="1"/>
          <w:numId w:val="10"/>
        </w:numPr>
        <w:tabs>
          <w:tab w:val="left" w:pos="1414"/>
        </w:tabs>
        <w:spacing w:after="0"/>
        <w:jc w:val="both"/>
        <w:rPr>
          <w:sz w:val="22"/>
          <w:szCs w:val="22"/>
        </w:rPr>
      </w:pPr>
      <w:r w:rsidRPr="00A37A43">
        <w:rPr>
          <w:sz w:val="22"/>
          <w:szCs w:val="22"/>
        </w:rPr>
        <w:t>Построение диаграммы по распределению сотрудников по отделам</w:t>
      </w:r>
    </w:p>
    <w:p w:rsidR="009515B5" w:rsidRDefault="009515B5" w:rsidP="00A37A43">
      <w:pPr>
        <w:pStyle w:val="a3"/>
        <w:numPr>
          <w:ilvl w:val="0"/>
          <w:numId w:val="1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Выбор функций реализовать с помощью кнопок на панели инструментов.</w:t>
      </w:r>
    </w:p>
    <w:p w:rsidR="009515B5" w:rsidRPr="0092727F" w:rsidRDefault="009515B5">
      <w:pPr>
        <w:rPr>
          <w:rFonts w:ascii="Times New Roman" w:hAnsi="Times New Roman"/>
          <w:sz w:val="24"/>
          <w:szCs w:val="24"/>
        </w:rPr>
      </w:pPr>
    </w:p>
    <w:p w:rsidR="009515B5" w:rsidRPr="0092727F" w:rsidRDefault="009515B5" w:rsidP="003637C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7" w:name="_Toc153361490"/>
      <w:bookmarkStart w:id="8" w:name="_Toc279605707"/>
      <w:bookmarkStart w:id="9" w:name="_Toc279605714"/>
      <w:r w:rsidRPr="0092727F">
        <w:rPr>
          <w:rFonts w:ascii="Times New Roman" w:hAnsi="Times New Roman" w:cs="Times New Roman"/>
          <w:sz w:val="24"/>
          <w:szCs w:val="24"/>
        </w:rPr>
        <w:t>Описание работы.</w:t>
      </w:r>
      <w:bookmarkEnd w:id="7"/>
      <w:bookmarkEnd w:id="8"/>
      <w:bookmarkEnd w:id="9"/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Название файла: «Курсовая работа».</w:t>
      </w:r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Наименования листов: исходные данные и таблица.</w:t>
      </w:r>
    </w:p>
    <w:p w:rsidR="009515B5" w:rsidRPr="0092727F" w:rsidRDefault="009515B5" w:rsidP="006324F2">
      <w:pPr>
        <w:pStyle w:val="2"/>
        <w:rPr>
          <w:rFonts w:ascii="Times New Roman" w:hAnsi="Times New Roman"/>
          <w:sz w:val="24"/>
          <w:szCs w:val="24"/>
        </w:rPr>
      </w:pPr>
      <w:bookmarkStart w:id="10" w:name="_Toc153361491"/>
      <w:bookmarkStart w:id="11" w:name="_Toc279605708"/>
      <w:bookmarkStart w:id="12" w:name="_Toc279605715"/>
      <w:r w:rsidRPr="0092727F">
        <w:rPr>
          <w:rFonts w:ascii="Times New Roman" w:hAnsi="Times New Roman"/>
          <w:sz w:val="24"/>
          <w:szCs w:val="24"/>
        </w:rPr>
        <w:t>Конструкторская часть.</w:t>
      </w:r>
      <w:bookmarkEnd w:id="10"/>
      <w:bookmarkEnd w:id="11"/>
      <w:bookmarkEnd w:id="12"/>
    </w:p>
    <w:p w:rsidR="009515B5" w:rsidRPr="0092727F" w:rsidRDefault="009515B5" w:rsidP="000C7367">
      <w:pPr>
        <w:pStyle w:val="11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</w:p>
    <w:p w:rsidR="009515B5" w:rsidRPr="0092727F" w:rsidRDefault="003A4A3F" w:rsidP="003F5FA2">
      <w:pPr>
        <w:pStyle w:val="11"/>
        <w:ind w:left="14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2.5pt;height:193.5pt;visibility:visible">
            <v:imagedata r:id="rId7" o:title="" croptop="14940f" cropbottom="15498f" cropright="47650f"/>
          </v:shape>
        </w:pict>
      </w:r>
    </w:p>
    <w:p w:rsidR="009515B5" w:rsidRPr="0092727F" w:rsidRDefault="009515B5" w:rsidP="003F5FA2">
      <w:pPr>
        <w:pStyle w:val="11"/>
        <w:ind w:left="1414"/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 xml:space="preserve"> Для того что поставить защиту  на ячейку нужно :</w:t>
      </w:r>
    </w:p>
    <w:p w:rsidR="009515B5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Рецензирование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26" type="#_x0000_t75" style="width:85.5pt;height:16.5pt;visibility:visible">
            <v:imagedata r:id="rId7" o:title="" croptop="1505f" cropbottom="60275f" cropleft="21961f" cropright="33485f"/>
          </v:shape>
        </w:pict>
      </w:r>
      <w:r w:rsidRPr="0092727F">
        <w:rPr>
          <w:rFonts w:ascii="Times New Roman" w:hAnsi="Times New Roman"/>
          <w:sz w:val="24"/>
          <w:szCs w:val="24"/>
        </w:rPr>
        <w:t>-&gt; защитить лист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27" type="#_x0000_t75" style="width:9.75pt;height:21.75pt;visibility:visible">
            <v:imagedata r:id="rId7" o:title="" croptop="4308f" cropbottom="53740f" cropleft="38144f" cropright="24030f"/>
          </v:shape>
        </w:pict>
      </w:r>
      <w:r w:rsidRPr="0092727F">
        <w:rPr>
          <w:rFonts w:ascii="Times New Roman" w:hAnsi="Times New Roman"/>
          <w:sz w:val="24"/>
          <w:szCs w:val="24"/>
        </w:rPr>
        <w:t>. Далее ввести пароль предварительно выбрав необходимые пункты защиты.</w:t>
      </w:r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 w:rsidRPr="00B514C1">
        <w:rPr>
          <w:rFonts w:ascii="Times New Roman" w:hAnsi="Times New Roman"/>
          <w:sz w:val="24"/>
          <w:szCs w:val="24"/>
        </w:rPr>
        <w:t xml:space="preserve"> 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28" type="#_x0000_t75" style="width:105.75pt;height:108.75pt;visibility:visible">
            <v:imagedata r:id="rId7" o:title="" croptop="15322f" cropbottom="22185f" cropleft="17654f" cropright="32857f"/>
          </v:shape>
        </w:pict>
      </w:r>
    </w:p>
    <w:p w:rsidR="009515B5" w:rsidRPr="0092727F" w:rsidRDefault="009515B5" w:rsidP="000C7367">
      <w:pPr>
        <w:pStyle w:val="11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</w:p>
    <w:p w:rsidR="009515B5" w:rsidRPr="0092727F" w:rsidRDefault="009515B5" w:rsidP="00064DB1">
      <w:pPr>
        <w:pStyle w:val="1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Для того, чтобы записать макрос, реализующий сортировку по ФИО необходимо:</w:t>
      </w:r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29" type="#_x0000_t75" style="width:57.75pt;height:16.5pt;visibility:visible">
            <v:imagedata r:id="rId8" o:title="" croptop="1693f" cropbottom="60463f" cropleft="31840f" cropright="27286f"/>
          </v:shape>
        </w:pict>
      </w:r>
      <w:r w:rsidRPr="0092727F">
        <w:rPr>
          <w:rFonts w:ascii="Times New Roman" w:hAnsi="Times New Roman"/>
          <w:sz w:val="24"/>
          <w:szCs w:val="24"/>
        </w:rPr>
        <w:t xml:space="preserve"> -&gt; Макросы- Запись макроса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i1030" type="#_x0000_t75" style="width:57.75pt;height:10.5pt;visibility:visible">
            <v:imagedata r:id="rId9" o:title="" croptop="4126f" cropbottom="58036f" cropleft="4308f" cropright="54187f"/>
          </v:shape>
        </w:pict>
      </w:r>
      <w:r w:rsidRPr="0092727F">
        <w:rPr>
          <w:rFonts w:ascii="Times New Roman" w:hAnsi="Times New Roman"/>
          <w:sz w:val="24"/>
          <w:szCs w:val="24"/>
        </w:rPr>
        <w:t>. Далее заходим на вкладку Данные -&gt; сортировка- &gt; Сортировать по . указываем поле ФИО, Порядок- От А до Я</w:t>
      </w:r>
    </w:p>
    <w:p w:rsidR="009515B5" w:rsidRPr="0092727F" w:rsidRDefault="003A4A3F" w:rsidP="007E62A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1" o:spid="_x0000_i1031" type="#_x0000_t75" style="width:327pt;height:114.75pt;visibility:visible">
            <v:imagedata r:id="rId10" o:title="" croptop="18314f" cropbottom="21997f" cropleft="5253f" cropright="20350f"/>
          </v:shape>
        </w:pict>
      </w:r>
      <w:r w:rsidR="009515B5" w:rsidRPr="0092727F">
        <w:rPr>
          <w:rFonts w:ascii="Times New Roman" w:hAnsi="Times New Roman"/>
          <w:sz w:val="24"/>
          <w:szCs w:val="24"/>
        </w:rPr>
        <w:t xml:space="preserve"> </w:t>
      </w:r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 xml:space="preserve">Далее </w:t>
      </w:r>
      <w:r>
        <w:rPr>
          <w:rFonts w:ascii="Times New Roman" w:hAnsi="Times New Roman"/>
          <w:sz w:val="24"/>
          <w:szCs w:val="24"/>
        </w:rPr>
        <w:t>Разработчик</w:t>
      </w:r>
      <w:r w:rsidRPr="0092727F">
        <w:rPr>
          <w:rFonts w:ascii="Times New Roman" w:hAnsi="Times New Roman"/>
          <w:sz w:val="24"/>
          <w:szCs w:val="24"/>
        </w:rPr>
        <w:t xml:space="preserve"> -&gt; Макросы-&gt; Остановить макрос</w:t>
      </w:r>
    </w:p>
    <w:p w:rsidR="009515B5" w:rsidRPr="0092727F" w:rsidRDefault="009515B5" w:rsidP="00064DB1">
      <w:pPr>
        <w:pStyle w:val="1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 xml:space="preserve">Аналогично и для записи макроса сортировки по </w:t>
      </w:r>
      <w:r>
        <w:rPr>
          <w:rFonts w:ascii="Times New Roman" w:hAnsi="Times New Roman"/>
          <w:sz w:val="24"/>
          <w:szCs w:val="24"/>
        </w:rPr>
        <w:t xml:space="preserve">ФИО и по </w:t>
      </w:r>
      <w:r w:rsidRPr="0092727F">
        <w:rPr>
          <w:rFonts w:ascii="Times New Roman" w:hAnsi="Times New Roman"/>
          <w:sz w:val="24"/>
          <w:szCs w:val="24"/>
        </w:rPr>
        <w:t>Отделу.</w:t>
      </w:r>
    </w:p>
    <w:p w:rsidR="009515B5" w:rsidRPr="0092727F" w:rsidRDefault="009515B5" w:rsidP="00064DB1">
      <w:pPr>
        <w:pStyle w:val="1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 xml:space="preserve">Для записи макроса </w:t>
      </w:r>
      <w:r>
        <w:rPr>
          <w:rFonts w:ascii="Times New Roman" w:hAnsi="Times New Roman"/>
          <w:sz w:val="24"/>
          <w:szCs w:val="24"/>
        </w:rPr>
        <w:t>удаление записи</w:t>
      </w:r>
      <w:r w:rsidRPr="0092727F">
        <w:rPr>
          <w:rFonts w:ascii="Times New Roman" w:hAnsi="Times New Roman"/>
          <w:sz w:val="24"/>
          <w:szCs w:val="24"/>
        </w:rPr>
        <w:t xml:space="preserve"> :</w:t>
      </w:r>
    </w:p>
    <w:p w:rsidR="009515B5" w:rsidRPr="0092727F" w:rsidRDefault="009515B5" w:rsidP="00D84DBB">
      <w:p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Необходимо:</w:t>
      </w:r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Разработчик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75" style="width:57.75pt;height:16.5pt;visibility:visible">
            <v:imagedata r:id="rId8" o:title="" croptop="1693f" cropbottom="60463f" cropleft="31840f" cropright="27286f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Pr="00D40149">
        <w:rPr>
          <w:rFonts w:ascii="Times New Roman" w:hAnsi="Times New Roman"/>
          <w:noProof/>
          <w:sz w:val="24"/>
          <w:szCs w:val="24"/>
          <w:lang w:eastAsia="ru-RU"/>
        </w:rPr>
        <w:t>&gt;</w:t>
      </w:r>
      <w:r>
        <w:rPr>
          <w:rFonts w:ascii="Times New Roman" w:hAnsi="Times New Roman"/>
          <w:noProof/>
          <w:sz w:val="24"/>
          <w:szCs w:val="24"/>
          <w:lang w:eastAsia="ru-RU"/>
        </w:rPr>
        <w:t>относительные ссылки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4" o:spid="_x0000_i1033" type="#_x0000_t75" style="width:86.25pt;height:10.5pt;visibility:visible">
            <v:imagedata r:id="rId11" o:title="" croptop="6724f" cropbottom="56385f" cropleft="5253f" cropright="52084f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Затем </w:t>
      </w:r>
      <w:r w:rsidRPr="0092727F">
        <w:rPr>
          <w:rFonts w:ascii="Times New Roman" w:hAnsi="Times New Roman"/>
          <w:sz w:val="24"/>
          <w:szCs w:val="24"/>
        </w:rPr>
        <w:t>Макросы- Запись макроса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4" type="#_x0000_t75" style="width:57.75pt;height:10.5pt;visibility:visible">
            <v:imagedata r:id="rId9" o:title="" croptop="4126f" cropbottom="58036f" cropleft="4308f" cropright="54187f"/>
          </v:shape>
        </w:pict>
      </w:r>
      <w:r w:rsidRPr="0092727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затем удалить строку. </w:t>
      </w:r>
      <w:r w:rsidRPr="0092727F">
        <w:rPr>
          <w:rFonts w:ascii="Times New Roman" w:hAnsi="Times New Roman"/>
          <w:sz w:val="24"/>
          <w:szCs w:val="24"/>
        </w:rPr>
        <w:t>После остановить макрос.</w:t>
      </w:r>
    </w:p>
    <w:p w:rsidR="009515B5" w:rsidRDefault="009515B5" w:rsidP="00D40149">
      <w:pPr>
        <w:pStyle w:val="1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0149">
        <w:rPr>
          <w:rFonts w:ascii="Times New Roman" w:hAnsi="Times New Roman"/>
          <w:sz w:val="24"/>
          <w:szCs w:val="24"/>
        </w:rPr>
        <w:t>Для записи макроса Подсчет наименьшего и среднего оклада сотрудников по каждому отделу (используя промежуточные итоги).</w:t>
      </w:r>
    </w:p>
    <w:p w:rsidR="009515B5" w:rsidRPr="002F1E43" w:rsidRDefault="009515B5" w:rsidP="002F1E43">
      <w:pPr>
        <w:jc w:val="both"/>
        <w:rPr>
          <w:rFonts w:ascii="Times New Roman" w:hAnsi="Times New Roman"/>
          <w:sz w:val="24"/>
          <w:szCs w:val="24"/>
        </w:rPr>
      </w:pPr>
      <w:r w:rsidRPr="00D40149">
        <w:rPr>
          <w:rFonts w:ascii="Times New Roman" w:hAnsi="Times New Roman"/>
          <w:sz w:val="24"/>
          <w:szCs w:val="24"/>
        </w:rPr>
        <w:t>Необходимо:</w:t>
      </w:r>
      <w:r>
        <w:rPr>
          <w:rFonts w:ascii="Times New Roman" w:hAnsi="Times New Roman"/>
          <w:sz w:val="24"/>
          <w:szCs w:val="24"/>
        </w:rPr>
        <w:t xml:space="preserve"> Разработчик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5" type="#_x0000_t75" style="width:57.75pt;height:16.5pt;visibility:visible">
            <v:imagedata r:id="rId8" o:title="" croptop="1693f" cropbottom="60463f" cropleft="31840f" cropright="27286f"/>
          </v:shape>
        </w:pict>
      </w:r>
      <w:r w:rsidRPr="0092727F">
        <w:rPr>
          <w:rFonts w:ascii="Times New Roman" w:hAnsi="Times New Roman"/>
          <w:sz w:val="24"/>
          <w:szCs w:val="24"/>
        </w:rPr>
        <w:t xml:space="preserve"> -&gt; Макросы- Запись макроса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6" type="#_x0000_t75" style="width:57.75pt;height:10.5pt;visibility:visible">
            <v:imagedata r:id="rId9" o:title="" croptop="4126f" cropbottom="58036f" cropleft="4308f" cropright="54187f"/>
          </v:shape>
        </w:pict>
      </w:r>
      <w:r w:rsidRPr="0092727F">
        <w:rPr>
          <w:rFonts w:ascii="Times New Roman" w:hAnsi="Times New Roman"/>
          <w:sz w:val="24"/>
          <w:szCs w:val="24"/>
        </w:rPr>
        <w:t xml:space="preserve">. Далее заходим на вкладку Данные -&gt; сортировка- &gt; Сортировать по . указываем поле </w:t>
      </w:r>
      <w:r>
        <w:rPr>
          <w:rFonts w:ascii="Times New Roman" w:hAnsi="Times New Roman"/>
          <w:sz w:val="24"/>
          <w:szCs w:val="24"/>
        </w:rPr>
        <w:t>№ Отдела</w:t>
      </w:r>
      <w:r w:rsidRPr="0092727F">
        <w:rPr>
          <w:rFonts w:ascii="Times New Roman" w:hAnsi="Times New Roman"/>
          <w:sz w:val="24"/>
          <w:szCs w:val="24"/>
        </w:rPr>
        <w:t xml:space="preserve">, Порядок- </w:t>
      </w:r>
      <w:r>
        <w:rPr>
          <w:rFonts w:ascii="Times New Roman" w:hAnsi="Times New Roman"/>
          <w:sz w:val="24"/>
          <w:szCs w:val="24"/>
        </w:rPr>
        <w:t xml:space="preserve">По возрастанию. Далее </w:t>
      </w:r>
      <w:r w:rsidRPr="0092727F">
        <w:rPr>
          <w:rFonts w:ascii="Times New Roman" w:hAnsi="Times New Roman"/>
          <w:sz w:val="24"/>
          <w:szCs w:val="24"/>
        </w:rPr>
        <w:t>Данные -&gt;</w:t>
      </w:r>
      <w:r>
        <w:rPr>
          <w:rFonts w:ascii="Times New Roman" w:hAnsi="Times New Roman"/>
          <w:sz w:val="24"/>
          <w:szCs w:val="24"/>
        </w:rPr>
        <w:t>Структура</w:t>
      </w:r>
      <w:r w:rsidRPr="006A3931">
        <w:rPr>
          <w:rFonts w:ascii="Times New Roman" w:hAnsi="Times New Roman"/>
          <w:sz w:val="24"/>
          <w:szCs w:val="24"/>
        </w:rPr>
        <w:t>-&gt;</w:t>
      </w:r>
      <w:r>
        <w:rPr>
          <w:rFonts w:ascii="Times New Roman" w:hAnsi="Times New Roman"/>
          <w:sz w:val="24"/>
          <w:szCs w:val="24"/>
        </w:rPr>
        <w:t>Промежуточные итоги</w:t>
      </w:r>
      <w:r w:rsidRPr="006A3931">
        <w:rPr>
          <w:rFonts w:ascii="Times New Roman" w:hAnsi="Times New Roman"/>
          <w:sz w:val="24"/>
          <w:szCs w:val="24"/>
        </w:rPr>
        <w:t>-&gt;</w:t>
      </w:r>
    </w:p>
    <w:p w:rsidR="009515B5" w:rsidRPr="00D40149" w:rsidRDefault="003A4A3F" w:rsidP="00D4014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" o:spid="_x0000_i1037" type="#_x0000_t75" style="width:123.75pt;height:161.25pt;visibility:visible">
            <v:imagedata r:id="rId12" o:title="" croptop="7846f" cropbottom="28909f" cropleft="13346f" cropright="38950f"/>
          </v:shape>
        </w:pict>
      </w:r>
      <w:r w:rsidR="009515B5" w:rsidRPr="002F1E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0" o:spid="_x0000_i1038" type="#_x0000_t75" style="width:123.75pt;height:161.25pt;visibility:visible">
            <v:imagedata r:id="rId13" o:title="" croptop="7658f" cropbottom="27822f" cropleft="13240f" cropright="39055f"/>
          </v:shape>
        </w:pict>
      </w:r>
    </w:p>
    <w:p w:rsidR="009515B5" w:rsidRDefault="009515B5" w:rsidP="00D40149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D40149">
        <w:rPr>
          <w:rFonts w:ascii="Times New Roman" w:hAnsi="Times New Roman"/>
          <w:sz w:val="24"/>
          <w:szCs w:val="24"/>
        </w:rPr>
        <w:t>Остановить запись макроса.</w:t>
      </w:r>
    </w:p>
    <w:p w:rsidR="009515B5" w:rsidRDefault="009515B5" w:rsidP="006A3931">
      <w:pPr>
        <w:pStyle w:val="a3"/>
        <w:numPr>
          <w:ilvl w:val="0"/>
          <w:numId w:val="6"/>
        </w:numPr>
        <w:tabs>
          <w:tab w:val="left" w:pos="1414"/>
        </w:tabs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создания макроса </w:t>
      </w:r>
      <w:r w:rsidRPr="00A37A43">
        <w:rPr>
          <w:sz w:val="22"/>
          <w:szCs w:val="22"/>
        </w:rPr>
        <w:t>Построение диаграммы по распределению сотрудников по отделам</w:t>
      </w:r>
      <w:r>
        <w:rPr>
          <w:sz w:val="22"/>
          <w:szCs w:val="22"/>
        </w:rPr>
        <w:t xml:space="preserve"> </w:t>
      </w:r>
      <w:r w:rsidRPr="006A3931">
        <w:rPr>
          <w:sz w:val="22"/>
          <w:szCs w:val="22"/>
        </w:rPr>
        <w:t>необходимо</w:t>
      </w:r>
      <w:r>
        <w:rPr>
          <w:sz w:val="22"/>
          <w:szCs w:val="22"/>
        </w:rPr>
        <w:t>:</w:t>
      </w:r>
      <w:r w:rsidRPr="006A3931">
        <w:t xml:space="preserve"> </w:t>
      </w:r>
      <w:r>
        <w:t>Разработчик</w:t>
      </w:r>
      <w:r w:rsidR="003A4A3F">
        <w:rPr>
          <w:noProof/>
          <w:lang w:eastAsia="ru-RU"/>
        </w:rPr>
        <w:pict>
          <v:shape id="_x0000_i1039" type="#_x0000_t75" style="width:57.75pt;height:16.5pt;visibility:visible">
            <v:imagedata r:id="rId8" o:title="" croptop="1693f" cropbottom="60463f" cropleft="31840f" cropright="27286f"/>
          </v:shape>
        </w:pict>
      </w:r>
      <w:r w:rsidRPr="0092727F">
        <w:t xml:space="preserve"> -&gt; Макросы- Запись макроса</w:t>
      </w:r>
      <w:r w:rsidR="003A4A3F">
        <w:rPr>
          <w:noProof/>
          <w:lang w:eastAsia="ru-RU"/>
        </w:rPr>
        <w:pict>
          <v:shape id="_x0000_i1040" type="#_x0000_t75" style="width:57.75pt;height:10.5pt;visibility:visible">
            <v:imagedata r:id="rId9" o:title="" croptop="4126f" cropbottom="58036f" cropleft="4308f" cropright="54187f"/>
          </v:shape>
        </w:pict>
      </w:r>
      <w:r w:rsidRPr="0092727F">
        <w:t>.</w:t>
      </w:r>
      <w:r>
        <w:t xml:space="preserve"> Далее строим новую таблицу с №отделов и количеством сотрудников. Затем строим диаграмму.</w:t>
      </w:r>
    </w:p>
    <w:p w:rsidR="009515B5" w:rsidRPr="006A3931" w:rsidRDefault="009515B5" w:rsidP="006A3931">
      <w:pPr>
        <w:pStyle w:val="a3"/>
        <w:tabs>
          <w:tab w:val="left" w:pos="1414"/>
        </w:tabs>
        <w:spacing w:after="0"/>
        <w:jc w:val="both"/>
        <w:rPr>
          <w:sz w:val="22"/>
          <w:szCs w:val="22"/>
        </w:rPr>
      </w:pPr>
    </w:p>
    <w:p w:rsidR="009515B5" w:rsidRPr="006A3931" w:rsidRDefault="009515B5" w:rsidP="00D40149">
      <w:pPr>
        <w:jc w:val="both"/>
        <w:rPr>
          <w:rFonts w:ascii="Times New Roman" w:hAnsi="Times New Roman"/>
          <w:sz w:val="24"/>
          <w:szCs w:val="24"/>
        </w:rPr>
      </w:pPr>
    </w:p>
    <w:p w:rsidR="009515B5" w:rsidRPr="0092727F" w:rsidRDefault="009515B5" w:rsidP="00064DB1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Чтобы на панели быстрого доступа отобразить кнопку завершения работы необходимо:</w:t>
      </w:r>
    </w:p>
    <w:p w:rsidR="009515B5" w:rsidRPr="0092727F" w:rsidRDefault="009515B5" w:rsidP="007E62A7">
      <w:pPr>
        <w:jc w:val="both"/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Файл-&gt; Параметры Excel -&gt; Настройка. В поле «настройка пане быстрого доступа » укажем для «Таблица».</w:t>
      </w:r>
    </w:p>
    <w:p w:rsidR="009515B5" w:rsidRPr="0092727F" w:rsidRDefault="003A4A3F" w:rsidP="007E62A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1" type="#_x0000_t75" style="width:302.25pt;height:246.75pt;visibility:visible">
            <v:imagedata r:id="rId14" o:title=""/>
          </v:shape>
        </w:pict>
      </w:r>
    </w:p>
    <w:p w:rsidR="009515B5" w:rsidRPr="0092727F" w:rsidRDefault="009515B5" w:rsidP="003637CB">
      <w:pPr>
        <w:pStyle w:val="2"/>
        <w:rPr>
          <w:rFonts w:ascii="Times New Roman" w:hAnsi="Times New Roman"/>
          <w:sz w:val="24"/>
          <w:szCs w:val="24"/>
        </w:rPr>
      </w:pPr>
      <w:bookmarkStart w:id="13" w:name="_Toc279605709"/>
      <w:bookmarkStart w:id="14" w:name="_Toc279605716"/>
      <w:r w:rsidRPr="0092727F">
        <w:rPr>
          <w:rFonts w:ascii="Times New Roman" w:hAnsi="Times New Roman"/>
          <w:sz w:val="24"/>
          <w:szCs w:val="24"/>
        </w:rPr>
        <w:t>Описание результатов работы</w:t>
      </w:r>
      <w:bookmarkEnd w:id="13"/>
      <w:bookmarkEnd w:id="14"/>
    </w:p>
    <w:p w:rsidR="009515B5" w:rsidRPr="0092727F" w:rsidRDefault="009515B5" w:rsidP="003637CB">
      <w:pPr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Исходная таблица содержит 25 записей</w:t>
      </w:r>
    </w:p>
    <w:p w:rsidR="009515B5" w:rsidRPr="0092727F" w:rsidRDefault="003A4A3F" w:rsidP="003637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2" type="#_x0000_t75" style="width:2in;height:162.75pt;visibility:visible">
            <v:imagedata r:id="rId15" o:title="" croptop="16439f" cropbottom="7992f" cropleft="945f" cropright="43151f"/>
          </v:shape>
        </w:pict>
      </w:r>
    </w:p>
    <w:p w:rsidR="009515B5" w:rsidRPr="0092727F" w:rsidRDefault="009515B5" w:rsidP="003637CB">
      <w:pPr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Моя панель</w:t>
      </w:r>
    </w:p>
    <w:p w:rsidR="009515B5" w:rsidRPr="0092727F" w:rsidRDefault="003A4A3F" w:rsidP="003637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43" type="#_x0000_t75" style="width:278.25pt;height:27pt;visibility:visible">
            <v:imagedata r:id="rId16" o:title="" cropbottom="63072f" cropright="51139f"/>
          </v:shape>
        </w:pict>
      </w:r>
    </w:p>
    <w:p w:rsidR="009515B5" w:rsidRPr="0092727F" w:rsidRDefault="003A4A3F" w:rsidP="004E2235">
      <w:pPr>
        <w:pStyle w:val="11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4" type="#_x0000_t75" style="width:19.5pt;height:27pt;visibility:visible">
            <v:imagedata r:id="rId16" o:title="" cropbottom="63072f" cropleft="12431f" cropright="51910f"/>
          </v:shape>
        </w:pict>
      </w:r>
      <w:r w:rsidR="009515B5" w:rsidRPr="0092727F">
        <w:rPr>
          <w:rFonts w:ascii="Times New Roman" w:hAnsi="Times New Roman"/>
          <w:sz w:val="24"/>
          <w:szCs w:val="24"/>
        </w:rPr>
        <w:t>Выход из программы</w:t>
      </w:r>
    </w:p>
    <w:p w:rsidR="009515B5" w:rsidRPr="0092727F" w:rsidRDefault="003A4A3F" w:rsidP="004E2235">
      <w:pPr>
        <w:pStyle w:val="11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5" type="#_x0000_t75" style="width:19.5pt;height:27pt;visibility:visible">
            <v:imagedata r:id="rId16" o:title="" cropbottom="63072f" cropleft="6697f" cropright="57453f"/>
          </v:shape>
        </w:pict>
      </w:r>
      <w:r w:rsidR="009515B5">
        <w:rPr>
          <w:rFonts w:ascii="Times New Roman" w:hAnsi="Times New Roman"/>
          <w:sz w:val="24"/>
          <w:szCs w:val="24"/>
        </w:rPr>
        <w:t>Сортировка по ФИО</w:t>
      </w:r>
      <w:r w:rsidR="009515B5" w:rsidRPr="00A57892">
        <w:rPr>
          <w:rFonts w:ascii="Times New Roman" w:hAnsi="Times New Roman"/>
          <w:sz w:val="24"/>
          <w:szCs w:val="24"/>
        </w:rPr>
        <w:t xml:space="preserve"> </w:t>
      </w:r>
      <w:r w:rsidR="009515B5" w:rsidRPr="0092727F">
        <w:rPr>
          <w:rFonts w:ascii="Times New Roman" w:hAnsi="Times New Roman"/>
          <w:sz w:val="24"/>
          <w:szCs w:val="24"/>
        </w:rPr>
        <w:t>по возрастанию</w:t>
      </w:r>
    </w:p>
    <w:p w:rsidR="009515B5" w:rsidRPr="0092727F" w:rsidRDefault="003A4A3F" w:rsidP="004E2235">
      <w:pPr>
        <w:pStyle w:val="11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6" type="#_x0000_t75" style="width:28.5pt;height:27pt;visibility:visible">
            <v:imagedata r:id="rId16" o:title="" cropbottom="63072f" cropleft="7776f" cropright="56296f"/>
          </v:shape>
        </w:pict>
      </w:r>
      <w:r w:rsidR="009515B5">
        <w:rPr>
          <w:rFonts w:ascii="Times New Roman" w:hAnsi="Times New Roman"/>
          <w:sz w:val="24"/>
          <w:szCs w:val="24"/>
        </w:rPr>
        <w:t>Сортировка по ФИО+отдел</w:t>
      </w:r>
    </w:p>
    <w:p w:rsidR="009515B5" w:rsidRPr="0092727F" w:rsidRDefault="003A4A3F" w:rsidP="004E2235">
      <w:pPr>
        <w:pStyle w:val="11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7" type="#_x0000_t75" style="width:28.5pt;height:27pt;visibility:visible">
            <v:imagedata r:id="rId16" o:title="" cropbottom="63072f" cropleft="8933f" cropright="55142f"/>
          </v:shape>
        </w:pict>
      </w:r>
      <w:r w:rsidR="009515B5">
        <w:rPr>
          <w:rFonts w:ascii="Times New Roman" w:hAnsi="Times New Roman"/>
          <w:sz w:val="24"/>
          <w:szCs w:val="24"/>
        </w:rPr>
        <w:t>Удаление записи</w:t>
      </w:r>
    </w:p>
    <w:p w:rsidR="009515B5" w:rsidRDefault="003A4A3F" w:rsidP="004E2235">
      <w:pPr>
        <w:pStyle w:val="11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8" type="#_x0000_t75" style="width:19.5pt;height:21.75pt;visibility:visible">
            <v:imagedata r:id="rId16" o:title="" cropbottom="63418f" cropleft="10121f" cropright="54026f"/>
          </v:shape>
        </w:pict>
      </w:r>
      <w:r w:rsidR="009515B5">
        <w:rPr>
          <w:rFonts w:ascii="Times New Roman" w:hAnsi="Times New Roman"/>
          <w:sz w:val="24"/>
          <w:szCs w:val="24"/>
        </w:rPr>
        <w:t>Вывод среднего и наименьшего оклада по отделу</w:t>
      </w:r>
    </w:p>
    <w:p w:rsidR="009515B5" w:rsidRPr="0092727F" w:rsidRDefault="003A4A3F" w:rsidP="004E2235">
      <w:pPr>
        <w:pStyle w:val="11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9" type="#_x0000_t75" style="width:19.5pt;height:27pt;visibility:visible">
            <v:imagedata r:id="rId16" o:title="" cropbottom="63072f" cropleft="11162f" cropright="52989f"/>
          </v:shape>
        </w:pict>
      </w:r>
      <w:r w:rsidR="009515B5">
        <w:rPr>
          <w:rFonts w:ascii="Times New Roman" w:hAnsi="Times New Roman"/>
          <w:sz w:val="24"/>
          <w:szCs w:val="24"/>
        </w:rPr>
        <w:t>построение диаграммы</w:t>
      </w:r>
    </w:p>
    <w:p w:rsidR="009515B5" w:rsidRPr="0092727F" w:rsidRDefault="009515B5" w:rsidP="004E2235">
      <w:pPr>
        <w:pStyle w:val="11"/>
        <w:ind w:left="2121"/>
        <w:rPr>
          <w:rFonts w:ascii="Times New Roman" w:hAnsi="Times New Roman"/>
          <w:sz w:val="24"/>
          <w:szCs w:val="24"/>
        </w:rPr>
      </w:pPr>
    </w:p>
    <w:p w:rsidR="009515B5" w:rsidRPr="0092727F" w:rsidRDefault="009515B5" w:rsidP="00824F6A">
      <w:pPr>
        <w:pStyle w:val="2"/>
        <w:rPr>
          <w:rFonts w:ascii="Times New Roman" w:hAnsi="Times New Roman"/>
          <w:sz w:val="24"/>
          <w:szCs w:val="24"/>
        </w:rPr>
      </w:pPr>
      <w:bookmarkStart w:id="15" w:name="_Toc279605710"/>
      <w:bookmarkStart w:id="16" w:name="_Toc279605717"/>
      <w:r w:rsidRPr="0092727F">
        <w:rPr>
          <w:rFonts w:ascii="Times New Roman" w:hAnsi="Times New Roman"/>
          <w:sz w:val="24"/>
          <w:szCs w:val="24"/>
        </w:rPr>
        <w:t>Инструкции пользователю</w:t>
      </w:r>
      <w:bookmarkEnd w:id="15"/>
      <w:bookmarkEnd w:id="16"/>
    </w:p>
    <w:p w:rsidR="009515B5" w:rsidRPr="0092727F" w:rsidRDefault="009515B5" w:rsidP="003637CB">
      <w:pPr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 xml:space="preserve">Откройте Книгу </w:t>
      </w:r>
      <w:r w:rsidRPr="0092727F">
        <w:rPr>
          <w:rFonts w:ascii="Times New Roman" w:hAnsi="Times New Roman"/>
          <w:sz w:val="24"/>
          <w:szCs w:val="24"/>
          <w:lang w:val="en-US"/>
        </w:rPr>
        <w:t>Excel</w:t>
      </w:r>
      <w:r w:rsidRPr="0092727F">
        <w:rPr>
          <w:rFonts w:ascii="Times New Roman" w:hAnsi="Times New Roman"/>
          <w:sz w:val="24"/>
          <w:szCs w:val="24"/>
        </w:rPr>
        <w:t xml:space="preserve"> под названием «Таблица» .</w:t>
      </w:r>
    </w:p>
    <w:p w:rsidR="009515B5" w:rsidRPr="00A57892" w:rsidRDefault="009515B5" w:rsidP="00A57892">
      <w:pPr>
        <w:pStyle w:val="11"/>
        <w:numPr>
          <w:ilvl w:val="2"/>
          <w:numId w:val="9"/>
        </w:numPr>
        <w:rPr>
          <w:rFonts w:ascii="Times New Roman" w:hAnsi="Times New Roman"/>
          <w:sz w:val="24"/>
          <w:szCs w:val="24"/>
        </w:rPr>
      </w:pPr>
      <w:r w:rsidRPr="00A57892">
        <w:rPr>
          <w:rFonts w:ascii="Times New Roman" w:hAnsi="Times New Roman"/>
          <w:sz w:val="24"/>
          <w:szCs w:val="24"/>
        </w:rPr>
        <w:t xml:space="preserve">Кнопка </w:t>
      </w:r>
      <w:r w:rsidR="003A4A3F">
        <w:rPr>
          <w:noProof/>
          <w:lang w:eastAsia="ru-RU"/>
        </w:rPr>
        <w:pict>
          <v:shape id="_x0000_i1050" type="#_x0000_t75" style="width:28.5pt;height:27pt;visibility:visible">
            <v:imagedata r:id="rId16" o:title="" cropbottom="63072f" cropleft="7776f" cropright="56296f"/>
          </v:shape>
        </w:pict>
      </w:r>
      <w:r w:rsidRPr="00A57892">
        <w:rPr>
          <w:rFonts w:ascii="Times New Roman" w:hAnsi="Times New Roman"/>
          <w:sz w:val="24"/>
          <w:szCs w:val="24"/>
        </w:rPr>
        <w:t xml:space="preserve"> -осуществляет сортировку по отделу по возрастанию.</w:t>
      </w:r>
    </w:p>
    <w:p w:rsidR="009515B5" w:rsidRPr="0092727F" w:rsidRDefault="009515B5" w:rsidP="00416FF7">
      <w:pPr>
        <w:pStyle w:val="11"/>
        <w:numPr>
          <w:ilvl w:val="2"/>
          <w:numId w:val="9"/>
        </w:numPr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 xml:space="preserve">Кнопка 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1" type="#_x0000_t75" style="width:19.5pt;height:27pt;visibility:visible">
            <v:imagedata r:id="rId16" o:title="" cropbottom="63072f" cropleft="6697f" cropright="57453f"/>
          </v:shape>
        </w:pict>
      </w:r>
      <w:r w:rsidRPr="0092727F">
        <w:rPr>
          <w:rFonts w:ascii="Times New Roman" w:hAnsi="Times New Roman"/>
          <w:sz w:val="24"/>
          <w:szCs w:val="24"/>
        </w:rPr>
        <w:t xml:space="preserve"> -реализует сортировку по возрастанию по ФИО</w:t>
      </w:r>
    </w:p>
    <w:p w:rsidR="009515B5" w:rsidRDefault="009515B5" w:rsidP="00416FF7">
      <w:pPr>
        <w:pStyle w:val="11"/>
        <w:numPr>
          <w:ilvl w:val="2"/>
          <w:numId w:val="9"/>
        </w:numPr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 xml:space="preserve">Кнопка 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2" type="#_x0000_t75" style="width:28.5pt;height:27pt;visibility:visible">
            <v:imagedata r:id="rId16" o:title="" cropbottom="63072f" cropleft="8933f" cropright="55142f"/>
          </v:shape>
        </w:pict>
      </w:r>
      <w:r w:rsidRPr="0092727F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>удаляет выделенную строку</w:t>
      </w:r>
    </w:p>
    <w:p w:rsidR="009515B5" w:rsidRDefault="009515B5" w:rsidP="00416FF7">
      <w:pPr>
        <w:pStyle w:val="11"/>
        <w:numPr>
          <w:ilvl w:val="2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Кнопка 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3" type="#_x0000_t75" style="width:19.5pt;height:21.75pt;visibility:visible">
            <v:imagedata r:id="rId16" o:title="" cropbottom="63418f" cropleft="10121f" cropright="54026f"/>
          </v:shape>
        </w:pict>
      </w:r>
      <w:r>
        <w:rPr>
          <w:rFonts w:ascii="Times New Roman" w:hAnsi="Times New Roman"/>
          <w:sz w:val="24"/>
          <w:szCs w:val="24"/>
        </w:rPr>
        <w:t>- выводит средний и наименьший оклад поотделу</w:t>
      </w:r>
    </w:p>
    <w:p w:rsidR="009515B5" w:rsidRPr="0092727F" w:rsidRDefault="009515B5" w:rsidP="00416FF7">
      <w:pPr>
        <w:pStyle w:val="11"/>
        <w:numPr>
          <w:ilvl w:val="2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Кнопка </w:t>
      </w:r>
      <w:r w:rsidR="003A4A3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4" type="#_x0000_t75" style="width:19.5pt;height:27pt;visibility:visible">
            <v:imagedata r:id="rId16" o:title="" cropbottom="63072f" cropleft="11162f" cropright="52989f"/>
          </v:shape>
        </w:pict>
      </w:r>
      <w:r>
        <w:rPr>
          <w:rFonts w:ascii="Times New Roman" w:hAnsi="Times New Roman"/>
          <w:sz w:val="24"/>
          <w:szCs w:val="24"/>
        </w:rPr>
        <w:t>- при нажатии происходит вывод таблицы с количеством сотрудников по отделам и соответствующей диаграммы.</w:t>
      </w:r>
    </w:p>
    <w:p w:rsidR="009515B5" w:rsidRDefault="009515B5" w:rsidP="00416FF7">
      <w:pPr>
        <w:pStyle w:val="11"/>
        <w:numPr>
          <w:ilvl w:val="2"/>
          <w:numId w:val="9"/>
        </w:numPr>
        <w:rPr>
          <w:rFonts w:ascii="Times New Roman" w:hAnsi="Times New Roman"/>
          <w:sz w:val="24"/>
          <w:szCs w:val="24"/>
        </w:rPr>
      </w:pPr>
      <w:r w:rsidRPr="0092727F">
        <w:rPr>
          <w:rFonts w:ascii="Times New Roman" w:hAnsi="Times New Roman"/>
          <w:sz w:val="24"/>
          <w:szCs w:val="24"/>
        </w:rPr>
        <w:t>На панели быстрого достпа Крестик означает – выход из программы.</w:t>
      </w:r>
    </w:p>
    <w:p w:rsidR="009515B5" w:rsidRDefault="003A4A3F" w:rsidP="00624A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5" type="#_x0000_t75" style="width:183pt;height:307.5pt;visibility:visible">
            <v:imagedata r:id="rId17" o:title="" cropright="42837f"/>
          </v:shape>
        </w:pict>
      </w:r>
    </w:p>
    <w:p w:rsidR="009515B5" w:rsidRDefault="009515B5" w:rsidP="00B8739E">
      <w:pPr>
        <w:pStyle w:val="a3"/>
        <w:tabs>
          <w:tab w:val="left" w:pos="1414"/>
        </w:tabs>
        <w:spacing w:after="0" w:line="480" w:lineRule="auto"/>
        <w:jc w:val="both"/>
        <w:rPr>
          <w:sz w:val="22"/>
          <w:szCs w:val="22"/>
        </w:rPr>
      </w:pPr>
      <w:r>
        <w:t>После использования функции «</w:t>
      </w:r>
      <w:r>
        <w:rPr>
          <w:sz w:val="22"/>
          <w:szCs w:val="22"/>
        </w:rPr>
        <w:t>Подсчет наименьшего и среднего оклада сотрудников по каждому отделу (используя промежуточные итоги)»</w:t>
      </w:r>
    </w:p>
    <w:p w:rsidR="009515B5" w:rsidRDefault="009515B5" w:rsidP="00624A21">
      <w:pPr>
        <w:rPr>
          <w:rFonts w:ascii="Times New Roman" w:hAnsi="Times New Roman"/>
          <w:sz w:val="24"/>
          <w:szCs w:val="24"/>
        </w:rPr>
      </w:pPr>
    </w:p>
    <w:p w:rsidR="009515B5" w:rsidRPr="00624A21" w:rsidRDefault="003A4A3F" w:rsidP="00F903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6" type="#_x0000_t75" style="width:183pt;height:259.5pt;visibility:visible">
            <v:imagedata r:id="rId18" o:title="" cropright="38950f"/>
          </v:shape>
        </w:pict>
      </w:r>
      <w:bookmarkStart w:id="17" w:name="_GoBack"/>
      <w:bookmarkEnd w:id="17"/>
    </w:p>
    <w:sectPr w:rsidR="009515B5" w:rsidRPr="00624A21" w:rsidSect="00824F6A">
      <w:headerReference w:type="default" r:id="rId19"/>
      <w:footerReference w:type="default" r:id="rId20"/>
      <w:footerReference w:type="first" r:id="rId21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5B5" w:rsidRDefault="009515B5" w:rsidP="00C03C7F">
      <w:pPr>
        <w:spacing w:after="0" w:line="240" w:lineRule="auto"/>
      </w:pPr>
      <w:r>
        <w:separator/>
      </w:r>
    </w:p>
  </w:endnote>
  <w:endnote w:type="continuationSeparator" w:id="0">
    <w:p w:rsidR="009515B5" w:rsidRDefault="009515B5" w:rsidP="00C03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5B5" w:rsidRDefault="009515B5" w:rsidP="007542D7">
    <w:pPr>
      <w:pStyle w:val="ac"/>
      <w:tabs>
        <w:tab w:val="clear" w:pos="9355"/>
      </w:tabs>
    </w:pPr>
    <w:r>
      <w:t>Григорьев А.В.</w:t>
    </w:r>
    <w:r>
      <w:tab/>
      <w:t>ИСЭду-11</w:t>
    </w:r>
  </w:p>
  <w:p w:rsidR="009515B5" w:rsidRDefault="009515B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5B5" w:rsidRDefault="009515B5" w:rsidP="007542D7">
    <w:pPr>
      <w:pStyle w:val="ac"/>
      <w:jc w:val="center"/>
    </w:pPr>
    <w:r>
      <w:t>г. Ульяновск</w:t>
    </w:r>
  </w:p>
  <w:p w:rsidR="009515B5" w:rsidRDefault="009515B5" w:rsidP="00AD37F6">
    <w:pPr>
      <w:pStyle w:val="ac"/>
      <w:jc w:val="center"/>
    </w:pPr>
    <w:r>
      <w:t>2010</w:t>
    </w:r>
  </w:p>
  <w:p w:rsidR="009515B5" w:rsidRDefault="009515B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5B5" w:rsidRDefault="009515B5" w:rsidP="00C03C7F">
      <w:pPr>
        <w:spacing w:after="0" w:line="240" w:lineRule="auto"/>
      </w:pPr>
      <w:r>
        <w:separator/>
      </w:r>
    </w:p>
  </w:footnote>
  <w:footnote w:type="continuationSeparator" w:id="0">
    <w:p w:rsidR="009515B5" w:rsidRDefault="009515B5" w:rsidP="00C03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5B5" w:rsidRDefault="009515B5" w:rsidP="007542D7">
    <w:pPr>
      <w:pStyle w:val="aa"/>
      <w:tabs>
        <w:tab w:val="clear" w:pos="9355"/>
      </w:tabs>
    </w:pPr>
    <w:r>
      <w:t xml:space="preserve">Вариант  </w:t>
    </w:r>
    <w:r>
      <w:rPr>
        <w:lang w:val="en-US"/>
      </w:rPr>
      <w:t>6</w:t>
    </w:r>
    <w:r>
      <w:t xml:space="preserve">     </w:t>
    </w:r>
    <w:r>
      <w:tab/>
      <w:t>Курсовая работа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1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2">
    <w:nsid w:val="00000013"/>
    <w:multiLevelType w:val="multilevel"/>
    <w:tmpl w:val="00000013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3">
    <w:nsid w:val="00000014"/>
    <w:multiLevelType w:val="multilevel"/>
    <w:tmpl w:val="2E5A99C4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14"/>
        </w:tabs>
        <w:ind w:left="1414" w:hanging="283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2121"/>
        </w:tabs>
        <w:ind w:left="2121" w:hanging="283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28"/>
        </w:tabs>
        <w:ind w:left="2828" w:hanging="283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535"/>
        </w:tabs>
        <w:ind w:left="3535" w:hanging="283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tabs>
          <w:tab w:val="num" w:pos="4242"/>
        </w:tabs>
        <w:ind w:left="4242" w:hanging="283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4949"/>
        </w:tabs>
        <w:ind w:left="4949" w:hanging="28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56"/>
        </w:tabs>
        <w:ind w:left="5656" w:hanging="283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num" w:pos="6363"/>
        </w:tabs>
        <w:ind w:left="6363" w:hanging="283"/>
      </w:pPr>
      <w:rPr>
        <w:rFonts w:cs="Times New Roman" w:hint="default"/>
      </w:rPr>
    </w:lvl>
  </w:abstractNum>
  <w:abstractNum w:abstractNumId="4">
    <w:nsid w:val="00000015"/>
    <w:multiLevelType w:val="multilevel"/>
    <w:tmpl w:val="00000015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5">
    <w:nsid w:val="30AF6381"/>
    <w:multiLevelType w:val="multilevel"/>
    <w:tmpl w:val="00000015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6">
    <w:nsid w:val="311660EA"/>
    <w:multiLevelType w:val="multilevel"/>
    <w:tmpl w:val="00000015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7">
    <w:nsid w:val="352D420D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8">
    <w:nsid w:val="47FF435F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14"/>
        </w:tabs>
        <w:ind w:left="1414" w:hanging="283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121"/>
        </w:tabs>
        <w:ind w:left="2121" w:hanging="283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2828"/>
        </w:tabs>
        <w:ind w:left="2828" w:hanging="283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35"/>
        </w:tabs>
        <w:ind w:left="3535" w:hanging="283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4242"/>
        </w:tabs>
        <w:ind w:left="4242" w:hanging="283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4949"/>
        </w:tabs>
        <w:ind w:left="4949" w:hanging="283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56"/>
        </w:tabs>
        <w:ind w:left="5656" w:hanging="283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6363"/>
        </w:tabs>
        <w:ind w:left="6363" w:hanging="283"/>
      </w:pPr>
      <w:rPr>
        <w:rFonts w:cs="Times New Roman"/>
      </w:rPr>
    </w:lvl>
  </w:abstractNum>
  <w:abstractNum w:abstractNumId="9">
    <w:nsid w:val="48257C25"/>
    <w:multiLevelType w:val="hybridMultilevel"/>
    <w:tmpl w:val="322C1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17441"/>
    <w:multiLevelType w:val="multilevel"/>
    <w:tmpl w:val="33D2760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14"/>
        </w:tabs>
        <w:ind w:left="1414" w:hanging="283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2121"/>
        </w:tabs>
        <w:ind w:left="2121" w:hanging="283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28"/>
        </w:tabs>
        <w:ind w:left="2828" w:hanging="283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535"/>
        </w:tabs>
        <w:ind w:left="3535" w:hanging="283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tabs>
          <w:tab w:val="num" w:pos="4242"/>
        </w:tabs>
        <w:ind w:left="4242" w:hanging="283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4949"/>
        </w:tabs>
        <w:ind w:left="4949" w:hanging="28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56"/>
        </w:tabs>
        <w:ind w:left="5656" w:hanging="283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num" w:pos="6363"/>
        </w:tabs>
        <w:ind w:left="6363" w:hanging="283"/>
      </w:pPr>
      <w:rPr>
        <w:rFonts w:cs="Times New Roman" w:hint="default"/>
      </w:rPr>
    </w:lvl>
  </w:abstractNum>
  <w:abstractNum w:abstractNumId="11">
    <w:nsid w:val="58F62B34"/>
    <w:multiLevelType w:val="hybridMultilevel"/>
    <w:tmpl w:val="B7444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9459DA"/>
    <w:multiLevelType w:val="hybridMultilevel"/>
    <w:tmpl w:val="E9BECF00"/>
    <w:lvl w:ilvl="0" w:tplc="714830B4">
      <w:start w:val="3"/>
      <w:numFmt w:val="decimal"/>
      <w:lvlText w:val="%1."/>
      <w:lvlJc w:val="left"/>
      <w:pPr>
        <w:ind w:left="7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  <w:rPr>
        <w:rFonts w:cs="Times New Roman"/>
      </w:rPr>
    </w:lvl>
  </w:abstractNum>
  <w:abstractNum w:abstractNumId="13">
    <w:nsid w:val="68961CA2"/>
    <w:multiLevelType w:val="multilevel"/>
    <w:tmpl w:val="D7D0C4A0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14"/>
        </w:tabs>
        <w:ind w:left="1414" w:hanging="283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2121"/>
        </w:tabs>
        <w:ind w:left="2121" w:hanging="283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28"/>
        </w:tabs>
        <w:ind w:left="2828" w:hanging="283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535"/>
        </w:tabs>
        <w:ind w:left="3535" w:hanging="283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tabs>
          <w:tab w:val="num" w:pos="4242"/>
        </w:tabs>
        <w:ind w:left="4242" w:hanging="283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4949"/>
        </w:tabs>
        <w:ind w:left="4949" w:hanging="28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56"/>
        </w:tabs>
        <w:ind w:left="5656" w:hanging="283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num" w:pos="6363"/>
        </w:tabs>
        <w:ind w:left="6363" w:hanging="283"/>
      </w:pPr>
      <w:rPr>
        <w:rFonts w:cs="Times New Roman" w:hint="default"/>
      </w:rPr>
    </w:lvl>
  </w:abstractNum>
  <w:abstractNum w:abstractNumId="14">
    <w:nsid w:val="6F0C7C54"/>
    <w:multiLevelType w:val="multilevel"/>
    <w:tmpl w:val="BA5ABCBA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11"/>
  </w:num>
  <w:num w:numId="7">
    <w:abstractNumId w:val="13"/>
  </w:num>
  <w:num w:numId="8">
    <w:abstractNumId w:val="10"/>
  </w:num>
  <w:num w:numId="9">
    <w:abstractNumId w:val="14"/>
  </w:num>
  <w:num w:numId="10">
    <w:abstractNumId w:val="0"/>
  </w:num>
  <w:num w:numId="11">
    <w:abstractNumId w:val="12"/>
  </w:num>
  <w:num w:numId="12">
    <w:abstractNumId w:val="8"/>
  </w:num>
  <w:num w:numId="13">
    <w:abstractNumId w:val="6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62A7"/>
    <w:rsid w:val="00035003"/>
    <w:rsid w:val="00043EC4"/>
    <w:rsid w:val="00064DB1"/>
    <w:rsid w:val="00084485"/>
    <w:rsid w:val="000C7367"/>
    <w:rsid w:val="000D1190"/>
    <w:rsid w:val="000F0B05"/>
    <w:rsid w:val="001F1D0D"/>
    <w:rsid w:val="0027227B"/>
    <w:rsid w:val="002A6F25"/>
    <w:rsid w:val="002F1E43"/>
    <w:rsid w:val="003637CB"/>
    <w:rsid w:val="00375AD1"/>
    <w:rsid w:val="003A4A3F"/>
    <w:rsid w:val="003F5FA2"/>
    <w:rsid w:val="00416FF7"/>
    <w:rsid w:val="00472C44"/>
    <w:rsid w:val="004E12DD"/>
    <w:rsid w:val="004E2235"/>
    <w:rsid w:val="00513446"/>
    <w:rsid w:val="00624A21"/>
    <w:rsid w:val="006324F2"/>
    <w:rsid w:val="00646124"/>
    <w:rsid w:val="00680172"/>
    <w:rsid w:val="006A3931"/>
    <w:rsid w:val="006E7105"/>
    <w:rsid w:val="007363B7"/>
    <w:rsid w:val="00753364"/>
    <w:rsid w:val="007542D7"/>
    <w:rsid w:val="0078707F"/>
    <w:rsid w:val="007E62A7"/>
    <w:rsid w:val="00824F6A"/>
    <w:rsid w:val="008A6D1D"/>
    <w:rsid w:val="008D7795"/>
    <w:rsid w:val="00901642"/>
    <w:rsid w:val="0092727F"/>
    <w:rsid w:val="009515B5"/>
    <w:rsid w:val="00A37A43"/>
    <w:rsid w:val="00A57892"/>
    <w:rsid w:val="00AD37F6"/>
    <w:rsid w:val="00AD5CF6"/>
    <w:rsid w:val="00AD7D6E"/>
    <w:rsid w:val="00B514C1"/>
    <w:rsid w:val="00B72646"/>
    <w:rsid w:val="00B8739E"/>
    <w:rsid w:val="00BE4DF7"/>
    <w:rsid w:val="00C03C7F"/>
    <w:rsid w:val="00C65BFC"/>
    <w:rsid w:val="00C805F5"/>
    <w:rsid w:val="00CF26AF"/>
    <w:rsid w:val="00D04234"/>
    <w:rsid w:val="00D23203"/>
    <w:rsid w:val="00D26E9D"/>
    <w:rsid w:val="00D3772A"/>
    <w:rsid w:val="00D40149"/>
    <w:rsid w:val="00D84DBB"/>
    <w:rsid w:val="00E21E4D"/>
    <w:rsid w:val="00E43459"/>
    <w:rsid w:val="00E5050C"/>
    <w:rsid w:val="00F9037C"/>
    <w:rsid w:val="00FA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,"/>
  <w:listSeparator w:val=";"/>
  <w15:chartTrackingRefBased/>
  <w15:docId w15:val="{ACDAA1AA-F3EA-4511-B488-EAB973DF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E4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E62A7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324F2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7E62A7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paragraph" w:styleId="a3">
    <w:name w:val="Body Text"/>
    <w:basedOn w:val="a"/>
    <w:link w:val="a4"/>
    <w:semiHidden/>
    <w:rsid w:val="007E62A7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locked/>
    <w:rsid w:val="007E62A7"/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a5">
    <w:name w:val="Содержимое таблицы"/>
    <w:basedOn w:val="a"/>
    <w:rsid w:val="007E62A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a6">
    <w:name w:val="варианты"/>
    <w:basedOn w:val="a3"/>
    <w:rsid w:val="007E62A7"/>
    <w:pPr>
      <w:spacing w:after="0"/>
    </w:pPr>
    <w:rPr>
      <w:b/>
      <w:bCs/>
      <w:i/>
      <w:iCs/>
    </w:rPr>
  </w:style>
  <w:style w:type="character" w:customStyle="1" w:styleId="20">
    <w:name w:val="Заголовок 2 Знак"/>
    <w:basedOn w:val="a0"/>
    <w:link w:val="2"/>
    <w:locked/>
    <w:rsid w:val="006324F2"/>
    <w:rPr>
      <w:rFonts w:ascii="Cambria" w:hAnsi="Cambria" w:cs="Times New Roman"/>
      <w:b/>
      <w:bCs/>
      <w:color w:val="4F81BD"/>
      <w:sz w:val="26"/>
      <w:szCs w:val="26"/>
    </w:rPr>
  </w:style>
  <w:style w:type="paragraph" w:styleId="a7">
    <w:name w:val="Balloon Text"/>
    <w:basedOn w:val="a"/>
    <w:link w:val="a8"/>
    <w:semiHidden/>
    <w:rsid w:val="0063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6324F2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064DB1"/>
    <w:pPr>
      <w:ind w:left="720"/>
      <w:contextualSpacing/>
    </w:pPr>
  </w:style>
  <w:style w:type="character" w:styleId="a9">
    <w:name w:val="line number"/>
    <w:basedOn w:val="a0"/>
    <w:semiHidden/>
    <w:rsid w:val="00C03C7F"/>
    <w:rPr>
      <w:rFonts w:cs="Times New Roman"/>
    </w:rPr>
  </w:style>
  <w:style w:type="paragraph" w:styleId="aa">
    <w:name w:val="header"/>
    <w:basedOn w:val="a"/>
    <w:link w:val="ab"/>
    <w:semiHidden/>
    <w:rsid w:val="00C03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semiHidden/>
    <w:locked/>
    <w:rsid w:val="00C03C7F"/>
    <w:rPr>
      <w:rFonts w:cs="Times New Roman"/>
    </w:rPr>
  </w:style>
  <w:style w:type="paragraph" w:styleId="ac">
    <w:name w:val="footer"/>
    <w:basedOn w:val="a"/>
    <w:link w:val="ad"/>
    <w:rsid w:val="00C03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locked/>
    <w:rsid w:val="00C03C7F"/>
    <w:rPr>
      <w:rFonts w:cs="Times New Roman"/>
    </w:rPr>
  </w:style>
  <w:style w:type="paragraph" w:customStyle="1" w:styleId="12">
    <w:name w:val="Заголовок оглавления1"/>
    <w:basedOn w:val="1"/>
    <w:next w:val="a"/>
    <w:rsid w:val="00824F6A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rsid w:val="00824F6A"/>
    <w:pPr>
      <w:spacing w:after="100"/>
    </w:pPr>
  </w:style>
  <w:style w:type="paragraph" w:styleId="21">
    <w:name w:val="toc 2"/>
    <w:basedOn w:val="a"/>
    <w:next w:val="a"/>
    <w:autoRedefine/>
    <w:rsid w:val="00824F6A"/>
    <w:pPr>
      <w:spacing w:after="100"/>
      <w:ind w:left="220"/>
    </w:pPr>
  </w:style>
  <w:style w:type="character" w:styleId="ae">
    <w:name w:val="Hyperlink"/>
    <w:basedOn w:val="a0"/>
    <w:rsid w:val="00824F6A"/>
    <w:rPr>
      <w:rFonts w:cs="Times New Roman"/>
      <w:color w:val="0000FF"/>
      <w:u w:val="single"/>
    </w:rPr>
  </w:style>
  <w:style w:type="character" w:customStyle="1" w:styleId="af">
    <w:name w:val="Маркеры списка"/>
    <w:rsid w:val="00A37A43"/>
    <w:rPr>
      <w:rFonts w:ascii="OpenSymbol" w:eastAsia="Times New Roman" w:hAnsi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РФ</vt:lpstr>
    </vt:vector>
  </TitlesOfParts>
  <Company>WIN7XP</Company>
  <LinksUpToDate>false</LinksUpToDate>
  <CharactersWithSpaces>3735</CharactersWithSpaces>
  <SharedDoc>false</SharedDoc>
  <HLinks>
    <vt:vector size="42" baseType="variant"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_Toc279605717</vt:lpwstr>
      </vt:variant>
      <vt:variant>
        <vt:i4>1179708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_Toc279605716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_Toc279605715</vt:lpwstr>
      </vt:variant>
      <vt:variant>
        <vt:i4>1179708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_Toc279605714</vt:lpwstr>
      </vt:variant>
      <vt:variant>
        <vt:i4>1179708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_Toc279605713</vt:lpwstr>
      </vt:variant>
      <vt:variant>
        <vt:i4>1179708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_Toc279605712</vt:lpwstr>
      </vt:variant>
      <vt:variant>
        <vt:i4>1179708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_Toc279605711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РФ</dc:title>
  <dc:subject/>
  <dc:creator>WIN7XP</dc:creator>
  <cp:keywords/>
  <dc:description/>
  <cp:lastModifiedBy>admin</cp:lastModifiedBy>
  <cp:revision>2</cp:revision>
  <cp:lastPrinted>2010-11-29T12:00:00Z</cp:lastPrinted>
  <dcterms:created xsi:type="dcterms:W3CDTF">2014-06-23T01:10:00Z</dcterms:created>
  <dcterms:modified xsi:type="dcterms:W3CDTF">2014-06-23T01:10:00Z</dcterms:modified>
</cp:coreProperties>
</file>